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23297">
      <w:pPr>
        <w:spacing w:before="0" w:after="240"/>
        <w:jc w:val="center"/>
        <w:rPr>
          <w:sz w:val="44"/>
          <w:szCs w:val="44"/>
        </w:rPr>
      </w:pPr>
      <w:r>
        <w:rPr>
          <w:rFonts w:ascii="Times New Roman" w:hAnsi="Times New Roman" w:eastAsia="黑体"/>
          <w:b/>
          <w:color w:val="000000"/>
          <w:sz w:val="44"/>
          <w:szCs w:val="44"/>
        </w:rPr>
        <w:t>研究生讲座记录表</w:t>
      </w:r>
    </w:p>
    <w:tbl>
      <w:tblPr>
        <w:tblStyle w:val="33"/>
        <w:tblW w:w="4897" w:type="pct"/>
        <w:tblInd w:w="6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526"/>
        <w:gridCol w:w="1802"/>
        <w:gridCol w:w="1548"/>
        <w:gridCol w:w="1333"/>
        <w:gridCol w:w="410"/>
        <w:gridCol w:w="1489"/>
        <w:gridCol w:w="1649"/>
      </w:tblGrid>
      <w:tr w14:paraId="067A3F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539" w:hRule="exact"/>
          <w:tblHeader/>
        </w:trPr>
        <w:tc>
          <w:tcPr>
            <w:tcW w:w="782" w:type="pct"/>
            <w:shd w:val="clear" w:color="auto" w:fill="auto"/>
            <w:vAlign w:val="center"/>
          </w:tcPr>
          <w:p w14:paraId="6D4102F8">
            <w:pPr>
              <w:spacing w:before="0" w:after="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学　院</w:t>
            </w:r>
          </w:p>
        </w:tc>
        <w:tc>
          <w:tcPr>
            <w:tcW w:w="923" w:type="pct"/>
            <w:shd w:val="clear" w:color="auto" w:fill="auto"/>
            <w:vAlign w:val="center"/>
          </w:tcPr>
          <w:p w14:paraId="14D3D9B4">
            <w:pPr>
              <w:spacing w:before="0" w:after="0" w:line="240" w:lineRule="auto"/>
              <w:ind w:left="0" w:right="0" w:firstLine="0"/>
              <w:jc w:val="left"/>
              <w:rPr>
                <w:b w:val="0"/>
                <w:bCs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289D583B">
            <w:pPr>
              <w:spacing w:before="0" w:after="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专　业</w:t>
            </w:r>
          </w:p>
        </w:tc>
        <w:tc>
          <w:tcPr>
            <w:tcW w:w="893" w:type="pct"/>
            <w:gridSpan w:val="2"/>
            <w:shd w:val="clear" w:color="auto" w:fill="auto"/>
            <w:vAlign w:val="center"/>
          </w:tcPr>
          <w:p w14:paraId="1CD10F09">
            <w:pPr>
              <w:spacing w:before="0" w:after="0" w:line="240" w:lineRule="auto"/>
              <w:ind w:left="0" w:right="0" w:firstLine="0"/>
              <w:jc w:val="left"/>
              <w:rPr>
                <w:b w:val="0"/>
                <w:bCs/>
              </w:rPr>
            </w:pPr>
          </w:p>
        </w:tc>
        <w:tc>
          <w:tcPr>
            <w:tcW w:w="763" w:type="pct"/>
            <w:shd w:val="clear" w:color="auto" w:fill="auto"/>
            <w:vAlign w:val="center"/>
          </w:tcPr>
          <w:p w14:paraId="77A12C7E">
            <w:pPr>
              <w:spacing w:before="0" w:after="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年　级</w:t>
            </w:r>
          </w:p>
        </w:tc>
        <w:tc>
          <w:tcPr>
            <w:tcW w:w="845" w:type="pct"/>
            <w:shd w:val="clear" w:color="auto" w:fill="auto"/>
            <w:vAlign w:val="center"/>
          </w:tcPr>
          <w:p w14:paraId="4E63C5EB">
            <w:pPr>
              <w:spacing w:before="0" w:after="0" w:line="240" w:lineRule="auto"/>
              <w:ind w:left="0" w:right="0" w:firstLine="0"/>
              <w:jc w:val="left"/>
              <w:rPr>
                <w:b w:val="0"/>
                <w:bCs/>
              </w:rPr>
            </w:pPr>
          </w:p>
        </w:tc>
      </w:tr>
      <w:tr w14:paraId="00BDA2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782" w:type="pct"/>
            <w:shd w:val="clear" w:color="auto" w:fill="auto"/>
            <w:vAlign w:val="center"/>
          </w:tcPr>
          <w:p w14:paraId="55F1AAB9"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b w:val="0"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1"/>
                <w:lang w:val="en-US" w:eastAsia="zh-CN"/>
              </w:rPr>
              <w:t>姓</w:t>
            </w:r>
            <w:r>
              <w:rPr>
                <w:rFonts w:hint="eastAsia"/>
                <w:b w:val="0"/>
                <w:bCs/>
                <w:color w:val="000000"/>
                <w:sz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1"/>
                <w:lang w:val="en-US" w:eastAsia="zh-CN"/>
              </w:rPr>
              <w:t>名</w:t>
            </w:r>
          </w:p>
        </w:tc>
        <w:tc>
          <w:tcPr>
            <w:tcW w:w="923" w:type="pct"/>
            <w:shd w:val="clear" w:color="auto" w:fill="auto"/>
            <w:vAlign w:val="center"/>
          </w:tcPr>
          <w:p w14:paraId="56DFCEA9">
            <w:pPr>
              <w:spacing w:before="0" w:after="0" w:line="240" w:lineRule="auto"/>
              <w:ind w:left="0" w:right="0" w:firstLine="0"/>
              <w:jc w:val="left"/>
              <w:rPr>
                <w:b w:val="0"/>
                <w:bCs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ACF0178"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lang w:val="en-US" w:eastAsia="zh-CN"/>
              </w:rPr>
              <w:t>学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　</w:t>
            </w:r>
            <w:r>
              <w:rPr>
                <w:rFonts w:hint="eastAsia"/>
                <w:b w:val="0"/>
                <w:bCs/>
                <w:color w:val="000000"/>
                <w:sz w:val="21"/>
                <w:lang w:val="en-US" w:eastAsia="zh-CN"/>
              </w:rPr>
              <w:t>号</w:t>
            </w:r>
          </w:p>
        </w:tc>
        <w:tc>
          <w:tcPr>
            <w:tcW w:w="893" w:type="pct"/>
            <w:gridSpan w:val="2"/>
            <w:shd w:val="clear" w:color="auto" w:fill="auto"/>
            <w:vAlign w:val="center"/>
          </w:tcPr>
          <w:p w14:paraId="2C140F17">
            <w:pPr>
              <w:spacing w:before="0" w:after="0" w:line="240" w:lineRule="auto"/>
              <w:ind w:left="0" w:right="0" w:firstLine="0"/>
              <w:jc w:val="left"/>
              <w:rPr>
                <w:b w:val="0"/>
                <w:bCs/>
              </w:rPr>
            </w:pPr>
          </w:p>
        </w:tc>
        <w:tc>
          <w:tcPr>
            <w:tcW w:w="763" w:type="pct"/>
            <w:shd w:val="clear" w:color="auto" w:fill="auto"/>
            <w:vAlign w:val="center"/>
          </w:tcPr>
          <w:p w14:paraId="45DBDF9D">
            <w:pPr>
              <w:spacing w:before="0" w:after="0" w:line="240" w:lineRule="auto"/>
              <w:ind w:left="0" w:right="0" w:firstLine="0"/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1"/>
                <w:lang w:val="en-US" w:eastAsia="zh-CN"/>
              </w:rPr>
              <w:t>导</w:t>
            </w:r>
            <w:r>
              <w:rPr>
                <w:rFonts w:hint="eastAsia"/>
                <w:b w:val="0"/>
                <w:bCs/>
                <w:color w:val="000000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1"/>
                <w:lang w:val="en-US" w:eastAsia="zh-CN"/>
              </w:rPr>
              <w:t>师</w:t>
            </w:r>
          </w:p>
        </w:tc>
        <w:tc>
          <w:tcPr>
            <w:tcW w:w="845" w:type="pct"/>
            <w:shd w:val="clear" w:color="auto" w:fill="auto"/>
            <w:vAlign w:val="center"/>
          </w:tcPr>
          <w:p w14:paraId="3604B10F">
            <w:pPr>
              <w:spacing w:before="0" w:after="0" w:line="240" w:lineRule="auto"/>
              <w:ind w:left="0" w:right="0" w:firstLine="0"/>
              <w:jc w:val="left"/>
              <w:rPr>
                <w:b w:val="0"/>
                <w:bCs/>
              </w:rPr>
            </w:pPr>
          </w:p>
        </w:tc>
      </w:tr>
      <w:tr w14:paraId="69569A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782" w:type="pct"/>
            <w:shd w:val="clear" w:color="auto" w:fill="auto"/>
            <w:vAlign w:val="center"/>
          </w:tcPr>
          <w:p w14:paraId="53F134B4">
            <w:pPr>
              <w:spacing w:before="0" w:after="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讲座题目</w:t>
            </w:r>
          </w:p>
        </w:tc>
        <w:tc>
          <w:tcPr>
            <w:tcW w:w="4217" w:type="pct"/>
            <w:gridSpan w:val="6"/>
            <w:shd w:val="clear" w:color="auto" w:fill="auto"/>
            <w:vAlign w:val="center"/>
          </w:tcPr>
          <w:p w14:paraId="6E7475C7">
            <w:pPr>
              <w:spacing w:before="0" w:after="0" w:line="240" w:lineRule="auto"/>
              <w:ind w:firstLine="0"/>
              <w:jc w:val="left"/>
              <w:rPr>
                <w:b w:val="0"/>
                <w:bCs/>
              </w:rPr>
            </w:pPr>
          </w:p>
        </w:tc>
      </w:tr>
      <w:tr w14:paraId="3768D4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782" w:type="pct"/>
            <w:shd w:val="clear" w:color="auto" w:fill="auto"/>
            <w:vAlign w:val="center"/>
          </w:tcPr>
          <w:p w14:paraId="6436AEB9">
            <w:pPr>
              <w:spacing w:before="0" w:after="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主讲人</w:t>
            </w:r>
          </w:p>
        </w:tc>
        <w:tc>
          <w:tcPr>
            <w:tcW w:w="923" w:type="pct"/>
            <w:shd w:val="clear" w:color="auto" w:fill="auto"/>
            <w:vAlign w:val="center"/>
          </w:tcPr>
          <w:p w14:paraId="49285C3E">
            <w:pPr>
              <w:spacing w:before="0" w:after="0" w:line="240" w:lineRule="auto"/>
              <w:ind w:left="0" w:right="0" w:firstLine="0"/>
              <w:jc w:val="left"/>
              <w:rPr>
                <w:b w:val="0"/>
                <w:bCs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4A42CB42">
            <w:pPr>
              <w:spacing w:before="0" w:after="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主讲人单位</w:t>
            </w:r>
          </w:p>
        </w:tc>
        <w:tc>
          <w:tcPr>
            <w:tcW w:w="2501" w:type="pct"/>
            <w:gridSpan w:val="4"/>
            <w:shd w:val="clear" w:color="auto" w:fill="auto"/>
            <w:vAlign w:val="center"/>
          </w:tcPr>
          <w:p w14:paraId="168245D4">
            <w:pPr>
              <w:spacing w:before="0" w:after="0" w:line="240" w:lineRule="auto"/>
              <w:ind w:firstLine="0"/>
              <w:jc w:val="left"/>
              <w:rPr>
                <w:b w:val="0"/>
                <w:bCs/>
              </w:rPr>
            </w:pPr>
          </w:p>
        </w:tc>
      </w:tr>
      <w:tr w14:paraId="30B562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782" w:type="pct"/>
            <w:shd w:val="clear" w:color="auto" w:fill="auto"/>
            <w:vAlign w:val="center"/>
          </w:tcPr>
          <w:p w14:paraId="4122E61C">
            <w:pPr>
              <w:spacing w:before="0" w:after="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讲座时间</w:t>
            </w:r>
          </w:p>
        </w:tc>
        <w:tc>
          <w:tcPr>
            <w:tcW w:w="923" w:type="pct"/>
            <w:shd w:val="clear" w:color="auto" w:fill="auto"/>
            <w:vAlign w:val="center"/>
          </w:tcPr>
          <w:p w14:paraId="6968F52B">
            <w:pPr>
              <w:spacing w:before="0" w:after="0" w:line="240" w:lineRule="auto"/>
              <w:ind w:left="0" w:right="0" w:firstLine="0"/>
              <w:jc w:val="left"/>
              <w:rPr>
                <w:b w:val="0"/>
                <w:bCs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573FDD9F">
            <w:pPr>
              <w:spacing w:before="0" w:after="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讲座地点</w:t>
            </w:r>
          </w:p>
        </w:tc>
        <w:tc>
          <w:tcPr>
            <w:tcW w:w="2501" w:type="pct"/>
            <w:gridSpan w:val="4"/>
            <w:shd w:val="clear" w:color="auto" w:fill="auto"/>
            <w:vAlign w:val="center"/>
          </w:tcPr>
          <w:p w14:paraId="00A7D62F">
            <w:pPr>
              <w:spacing w:before="0" w:after="0" w:line="240" w:lineRule="auto"/>
              <w:ind w:firstLine="0"/>
              <w:jc w:val="left"/>
              <w:rPr>
                <w:b w:val="0"/>
                <w:bCs/>
              </w:rPr>
            </w:pPr>
          </w:p>
        </w:tc>
      </w:tr>
      <w:tr w14:paraId="4AAFCF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4535" w:hRule="exact"/>
        </w:trPr>
        <w:tc>
          <w:tcPr>
            <w:tcW w:w="782" w:type="pct"/>
            <w:shd w:val="clear" w:color="auto" w:fill="auto"/>
            <w:vAlign w:val="center"/>
          </w:tcPr>
          <w:p w14:paraId="2FCC0CE0">
            <w:pPr>
              <w:spacing w:before="0" w:after="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讲座主要内容</w:t>
            </w:r>
          </w:p>
        </w:tc>
        <w:tc>
          <w:tcPr>
            <w:tcW w:w="4217" w:type="pct"/>
            <w:gridSpan w:val="6"/>
            <w:shd w:val="clear" w:color="auto" w:fill="auto"/>
            <w:vAlign w:val="top"/>
          </w:tcPr>
          <w:p w14:paraId="024F1A52">
            <w:pPr>
              <w:spacing w:before="0" w:after="0" w:line="240" w:lineRule="auto"/>
              <w:ind w:firstLine="0"/>
              <w:jc w:val="left"/>
              <w:rPr>
                <w:b w:val="0"/>
                <w:bCs/>
              </w:rPr>
            </w:pPr>
          </w:p>
        </w:tc>
      </w:tr>
      <w:tr w14:paraId="12E5C2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4534" w:hRule="exact"/>
        </w:trPr>
        <w:tc>
          <w:tcPr>
            <w:tcW w:w="782" w:type="pct"/>
            <w:shd w:val="clear" w:color="auto" w:fill="auto"/>
            <w:vAlign w:val="center"/>
          </w:tcPr>
          <w:p w14:paraId="764849DA">
            <w:pPr>
              <w:spacing w:before="0" w:after="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个人心得体会</w:t>
            </w:r>
          </w:p>
        </w:tc>
        <w:tc>
          <w:tcPr>
            <w:tcW w:w="4217" w:type="pct"/>
            <w:gridSpan w:val="6"/>
            <w:shd w:val="clear" w:color="auto" w:fill="auto"/>
            <w:vAlign w:val="top"/>
          </w:tcPr>
          <w:p w14:paraId="4BFABF5E">
            <w:pPr>
              <w:spacing w:before="0" w:after="0" w:line="240" w:lineRule="auto"/>
              <w:ind w:firstLine="0"/>
              <w:jc w:val="left"/>
              <w:rPr>
                <w:b w:val="0"/>
                <w:bCs/>
              </w:rPr>
            </w:pPr>
          </w:p>
        </w:tc>
      </w:tr>
      <w:tr w14:paraId="27C5EC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782" w:type="pct"/>
            <w:shd w:val="clear" w:color="auto" w:fill="auto"/>
            <w:vAlign w:val="center"/>
          </w:tcPr>
          <w:p w14:paraId="0818DD05">
            <w:pPr>
              <w:spacing w:before="0" w:after="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导师审核</w:t>
            </w:r>
          </w:p>
        </w:tc>
        <w:tc>
          <w:tcPr>
            <w:tcW w:w="1716" w:type="pct"/>
            <w:gridSpan w:val="2"/>
            <w:shd w:val="clear" w:color="auto" w:fill="auto"/>
            <w:vAlign w:val="center"/>
          </w:tcPr>
          <w:p w14:paraId="158A7CDB">
            <w:pPr>
              <w:spacing w:before="0" w:after="0" w:line="240" w:lineRule="auto"/>
              <w:ind w:left="0" w:right="0" w:firstLine="0"/>
              <w:jc w:val="left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签名：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0E529677">
            <w:pPr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教学秘书/</w:t>
            </w:r>
          </w:p>
          <w:p w14:paraId="46E337AD">
            <w:pPr>
              <w:spacing w:before="0" w:after="0" w:line="240" w:lineRule="auto"/>
              <w:ind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学院审核</w:t>
            </w:r>
          </w:p>
        </w:tc>
        <w:tc>
          <w:tcPr>
            <w:tcW w:w="1818" w:type="pct"/>
            <w:gridSpan w:val="3"/>
            <w:shd w:val="clear" w:color="auto" w:fill="auto"/>
            <w:vAlign w:val="center"/>
          </w:tcPr>
          <w:p w14:paraId="2FBB649F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签名：</w:t>
            </w:r>
            <w:bookmarkStart w:id="0" w:name="_GoBack"/>
            <w:bookmarkEnd w:id="0"/>
          </w:p>
        </w:tc>
      </w:tr>
    </w:tbl>
    <w:p w14:paraId="53AD5BE7"/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291B5C-72BF-4C51-B357-B9E2281C86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9E696A6A-29B2-41F7-8167-9642CB081B5A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54295B28-1499-45F7-85DD-85C128AA937D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5772A4"/>
    <w:rsid w:val="06B55198"/>
    <w:rsid w:val="0AEC2E13"/>
    <w:rsid w:val="109E43C4"/>
    <w:rsid w:val="10C82E56"/>
    <w:rsid w:val="24753161"/>
    <w:rsid w:val="356B1DCB"/>
    <w:rsid w:val="40A91930"/>
    <w:rsid w:val="4D3C1D84"/>
    <w:rsid w:val="67126AA5"/>
    <w:rsid w:val="6C444684"/>
    <w:rsid w:val="6D1A1C24"/>
    <w:rsid w:val="74EB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71</Characters>
  <Lines>0</Lines>
  <Paragraphs>0</Paragraphs>
  <TotalTime>4</TotalTime>
  <ScaleCrop>false</ScaleCrop>
  <LinksUpToDate>false</LinksUpToDate>
  <CharactersWithSpaces>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陈旋</cp:lastModifiedBy>
  <dcterms:modified xsi:type="dcterms:W3CDTF">2026-10-27T04:34:16Z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eyJoZGlkIjoiMzM4YTA2MjI1MmMzYzNmYjY2MjU5YWNlZjQ0NmUxYmYiLCJ1c2VySWQiOiI0NzU0MDIyNjQifQ==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BE46DCCB689444FD824D5B9CF67F0EE8_13</vt:lpwstr>
  </property>
</Properties>
</file>